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C5F81" w14:textId="4930B1E3" w:rsidR="00F91059" w:rsidRDefault="00F91059" w:rsidP="00F91059">
      <w:pPr>
        <w:pStyle w:val="NormalWeb"/>
        <w:jc w:val="center"/>
      </w:pPr>
    </w:p>
    <w:p w14:paraId="2C2293AE" w14:textId="20E7359F" w:rsidR="005051F8" w:rsidRDefault="005051F8" w:rsidP="005051F8">
      <w:pPr>
        <w:pStyle w:val="ListParagraph"/>
        <w:ind w:left="0"/>
        <w:rPr>
          <w:b/>
          <w:bCs/>
        </w:rPr>
      </w:pPr>
      <w:r>
        <w:rPr>
          <w:b/>
          <w:bCs/>
        </w:rPr>
        <w:t>202</w:t>
      </w:r>
      <w:r w:rsidR="005C796B">
        <w:rPr>
          <w:b/>
          <w:bCs/>
        </w:rPr>
        <w:t>6</w:t>
      </w:r>
      <w:r>
        <w:rPr>
          <w:b/>
          <w:bCs/>
        </w:rPr>
        <w:t xml:space="preserve"> Projects</w:t>
      </w:r>
    </w:p>
    <w:p w14:paraId="2189F931" w14:textId="1A159F15" w:rsidR="005051F8" w:rsidRDefault="005051F8" w:rsidP="005051F8">
      <w:r w:rsidRPr="005051F8">
        <w:t>Complete</w:t>
      </w:r>
      <w:r w:rsidR="005C796B">
        <w:t xml:space="preserve"> 2026</w:t>
      </w:r>
      <w:r w:rsidRPr="005051F8">
        <w:t xml:space="preserve"> </w:t>
      </w:r>
      <w:r w:rsidR="005C796B">
        <w:t>County Hazard Mitigation Plan and continue training to build baseline competencies and continue preparedness &amp; readiness activities.</w:t>
      </w:r>
    </w:p>
    <w:p w14:paraId="0C71BB76" w14:textId="3FABFBB4" w:rsidR="00A715CD" w:rsidRPr="0022535A" w:rsidRDefault="00A715CD" w:rsidP="0022535A">
      <w:pPr>
        <w:rPr>
          <w:b/>
          <w:bCs/>
        </w:rPr>
      </w:pPr>
      <w:r w:rsidRPr="0022535A">
        <w:rPr>
          <w:b/>
          <w:bCs/>
        </w:rPr>
        <w:t>Meetings</w:t>
      </w:r>
      <w:r w:rsidR="0000511A" w:rsidRPr="0022535A">
        <w:rPr>
          <w:b/>
          <w:bCs/>
        </w:rPr>
        <w:t>, responses</w:t>
      </w:r>
      <w:r w:rsidRPr="0022535A">
        <w:rPr>
          <w:b/>
          <w:bCs/>
        </w:rPr>
        <w:t xml:space="preserve"> and activities completed</w:t>
      </w:r>
      <w:r w:rsidR="007942EB">
        <w:rPr>
          <w:b/>
          <w:bCs/>
        </w:rPr>
        <w:t xml:space="preserve"> &amp; weather events</w:t>
      </w:r>
    </w:p>
    <w:p w14:paraId="3A80AD0B" w14:textId="3ADD8537" w:rsidR="00301866" w:rsidRDefault="004A1380" w:rsidP="00301866">
      <w:pPr>
        <w:pStyle w:val="ListParagraph"/>
        <w:numPr>
          <w:ilvl w:val="0"/>
          <w:numId w:val="4"/>
        </w:numPr>
      </w:pPr>
      <w:r>
        <w:t>Assisted Fire, EMS</w:t>
      </w:r>
      <w:r w:rsidR="005C796B">
        <w:t>, local Police</w:t>
      </w:r>
      <w:r>
        <w:t xml:space="preserve"> and Sheriff Department on calls</w:t>
      </w:r>
    </w:p>
    <w:p w14:paraId="5E10CA59" w14:textId="257CF0F9" w:rsidR="005F0DA3" w:rsidRPr="007D01FE" w:rsidRDefault="007D01FE" w:rsidP="007D01FE">
      <w:pPr>
        <w:pStyle w:val="ListParagraph"/>
        <w:numPr>
          <w:ilvl w:val="0"/>
          <w:numId w:val="4"/>
        </w:numPr>
      </w:pPr>
      <w:r w:rsidRPr="007D01FE">
        <w:rPr>
          <w:rFonts w:cs="Segoe UI"/>
          <w:color w:val="141414"/>
          <w:spacing w:val="-1"/>
          <w:shd w:val="clear" w:color="auto" w:fill="FFFFFF"/>
        </w:rPr>
        <w:t>In September 2026, Madison County, Iowa, experienced extreme weather events, including tornado watches and significant rainfall leading to flooding</w:t>
      </w:r>
    </w:p>
    <w:p w14:paraId="7E23AC95" w14:textId="7640D69B" w:rsidR="007D01FE" w:rsidRPr="007D01FE" w:rsidRDefault="007D01FE" w:rsidP="007D01FE">
      <w:pPr>
        <w:pStyle w:val="ListParagraph"/>
        <w:numPr>
          <w:ilvl w:val="0"/>
          <w:numId w:val="4"/>
        </w:numPr>
      </w:pPr>
      <w:r>
        <w:rPr>
          <w:rFonts w:cs="Segoe UI"/>
          <w:color w:val="141414"/>
          <w:spacing w:val="-1"/>
          <w:shd w:val="clear" w:color="auto" w:fill="FFFFFF"/>
        </w:rPr>
        <w:t>01Sep26 had virtual meeting with Iowa Homeland Security to move forward with reimbursement request for 2025 EMPG grant</w:t>
      </w:r>
    </w:p>
    <w:p w14:paraId="368125B8" w14:textId="2CD7431F" w:rsidR="007D01FE" w:rsidRPr="007D01FE" w:rsidRDefault="007D01FE" w:rsidP="007D01FE">
      <w:pPr>
        <w:pStyle w:val="ListParagraph"/>
        <w:numPr>
          <w:ilvl w:val="0"/>
          <w:numId w:val="4"/>
        </w:numPr>
      </w:pPr>
      <w:r>
        <w:rPr>
          <w:rFonts w:cs="Segoe UI"/>
          <w:color w:val="141414"/>
          <w:spacing w:val="-1"/>
          <w:shd w:val="clear" w:color="auto" w:fill="FFFFFF"/>
        </w:rPr>
        <w:t>03Sep26 virtually attended NWS weather webinar</w:t>
      </w:r>
    </w:p>
    <w:p w14:paraId="26E5FEF3" w14:textId="3EC49B55" w:rsidR="007D01FE" w:rsidRPr="007D01FE" w:rsidRDefault="007D01FE" w:rsidP="007D01FE">
      <w:pPr>
        <w:pStyle w:val="ListParagraph"/>
        <w:numPr>
          <w:ilvl w:val="0"/>
          <w:numId w:val="4"/>
        </w:numPr>
      </w:pPr>
      <w:r>
        <w:rPr>
          <w:rFonts w:cs="Segoe UI"/>
          <w:color w:val="141414"/>
          <w:spacing w:val="-1"/>
          <w:shd w:val="clear" w:color="auto" w:fill="FFFFFF"/>
        </w:rPr>
        <w:t xml:space="preserve">04Sep26 virtually attended </w:t>
      </w:r>
      <w:r w:rsidR="005F4A1B">
        <w:rPr>
          <w:rFonts w:cs="Segoe UI"/>
          <w:color w:val="141414"/>
          <w:spacing w:val="-1"/>
          <w:shd w:val="clear" w:color="auto" w:fill="FFFFFF"/>
        </w:rPr>
        <w:t>Executive Committee for Association (</w:t>
      </w:r>
      <w:r>
        <w:rPr>
          <w:rFonts w:cs="Segoe UI"/>
          <w:color w:val="141414"/>
          <w:spacing w:val="-1"/>
          <w:shd w:val="clear" w:color="auto" w:fill="FFFFFF"/>
        </w:rPr>
        <w:t>Xcomm</w:t>
      </w:r>
      <w:r w:rsidR="005F4A1B">
        <w:rPr>
          <w:rFonts w:cs="Segoe UI"/>
          <w:color w:val="141414"/>
          <w:spacing w:val="-1"/>
          <w:shd w:val="clear" w:color="auto" w:fill="FFFFFF"/>
        </w:rPr>
        <w:t>)</w:t>
      </w:r>
      <w:r>
        <w:rPr>
          <w:rFonts w:cs="Segoe UI"/>
          <w:color w:val="141414"/>
          <w:spacing w:val="-1"/>
          <w:shd w:val="clear" w:color="auto" w:fill="FFFFFF"/>
        </w:rPr>
        <w:t xml:space="preserve"> meeting for Iowa Emergency Managers</w:t>
      </w:r>
    </w:p>
    <w:p w14:paraId="306F1773" w14:textId="72F799C0" w:rsidR="007D01FE" w:rsidRPr="009E10AA" w:rsidRDefault="009E10AA" w:rsidP="007D01FE">
      <w:pPr>
        <w:pStyle w:val="ListParagraph"/>
        <w:numPr>
          <w:ilvl w:val="0"/>
          <w:numId w:val="4"/>
        </w:numPr>
      </w:pPr>
      <w:r>
        <w:rPr>
          <w:rFonts w:cs="Segoe UI"/>
          <w:color w:val="141414"/>
          <w:spacing w:val="-1"/>
          <w:shd w:val="clear" w:color="auto" w:fill="FFFFFF"/>
        </w:rPr>
        <w:t xml:space="preserve">09Sep26 virtually attended the bi-monthly </w:t>
      </w:r>
      <w:r w:rsidR="00694B04">
        <w:rPr>
          <w:rFonts w:cs="Segoe UI"/>
          <w:color w:val="141414"/>
          <w:spacing w:val="-1"/>
          <w:shd w:val="clear" w:color="auto" w:fill="FFFFFF"/>
        </w:rPr>
        <w:t>Community Organization Active in Disaster (</w:t>
      </w:r>
      <w:r>
        <w:rPr>
          <w:rFonts w:cs="Segoe UI"/>
          <w:color w:val="141414"/>
          <w:spacing w:val="-1"/>
          <w:shd w:val="clear" w:color="auto" w:fill="FFFFFF"/>
        </w:rPr>
        <w:t>COAD</w:t>
      </w:r>
      <w:r w:rsidR="00694B04">
        <w:rPr>
          <w:rFonts w:cs="Segoe UI"/>
          <w:color w:val="141414"/>
          <w:spacing w:val="-1"/>
          <w:shd w:val="clear" w:color="auto" w:fill="FFFFFF"/>
        </w:rPr>
        <w:t>)</w:t>
      </w:r>
      <w:r>
        <w:rPr>
          <w:rFonts w:cs="Segoe UI"/>
          <w:color w:val="141414"/>
          <w:spacing w:val="-1"/>
          <w:shd w:val="clear" w:color="auto" w:fill="FFFFFF"/>
        </w:rPr>
        <w:t xml:space="preserve"> meeting </w:t>
      </w:r>
    </w:p>
    <w:p w14:paraId="25B44263" w14:textId="0A1CD90C" w:rsidR="009E10AA" w:rsidRPr="009E10AA" w:rsidRDefault="009E10AA" w:rsidP="007D01FE">
      <w:pPr>
        <w:pStyle w:val="ListParagraph"/>
        <w:numPr>
          <w:ilvl w:val="0"/>
          <w:numId w:val="4"/>
        </w:numPr>
      </w:pPr>
      <w:r>
        <w:rPr>
          <w:rFonts w:cs="Segoe UI"/>
          <w:color w:val="141414"/>
          <w:spacing w:val="-1"/>
          <w:shd w:val="clear" w:color="auto" w:fill="FFFFFF"/>
        </w:rPr>
        <w:t>09Sep26 attended the Winterset Schools District Safety Committee meeting</w:t>
      </w:r>
    </w:p>
    <w:p w14:paraId="3A3A8682" w14:textId="5E060B2F" w:rsidR="009E10AA" w:rsidRPr="009E10AA" w:rsidRDefault="009E10AA" w:rsidP="007D01FE">
      <w:pPr>
        <w:pStyle w:val="ListParagraph"/>
        <w:numPr>
          <w:ilvl w:val="0"/>
          <w:numId w:val="4"/>
        </w:numPr>
      </w:pPr>
      <w:r>
        <w:rPr>
          <w:rFonts w:cs="Segoe UI"/>
          <w:color w:val="141414"/>
          <w:spacing w:val="-1"/>
          <w:shd w:val="clear" w:color="auto" w:fill="FFFFFF"/>
        </w:rPr>
        <w:t>10Sep26 virtually attended NWS weather webinar</w:t>
      </w:r>
    </w:p>
    <w:p w14:paraId="63A95378" w14:textId="6EAA63A6" w:rsidR="009E10AA" w:rsidRPr="009E10AA" w:rsidRDefault="009E10AA" w:rsidP="007D01FE">
      <w:pPr>
        <w:pStyle w:val="ListParagraph"/>
        <w:numPr>
          <w:ilvl w:val="0"/>
          <w:numId w:val="4"/>
        </w:numPr>
      </w:pPr>
      <w:r>
        <w:rPr>
          <w:rFonts w:cs="Segoe UI"/>
          <w:color w:val="141414"/>
          <w:spacing w:val="-1"/>
          <w:shd w:val="clear" w:color="auto" w:fill="FFFFFF"/>
        </w:rPr>
        <w:t>10Sep26 met with James Boetler of ICAP to discuss our counties Risk Assessment/Mitigation practices and procedures</w:t>
      </w:r>
    </w:p>
    <w:p w14:paraId="216C1A49" w14:textId="053851EC" w:rsidR="009E10AA" w:rsidRPr="005F4A1B" w:rsidRDefault="009E10AA" w:rsidP="007D01FE">
      <w:pPr>
        <w:pStyle w:val="ListParagraph"/>
        <w:numPr>
          <w:ilvl w:val="0"/>
          <w:numId w:val="4"/>
        </w:numPr>
      </w:pPr>
      <w:r>
        <w:rPr>
          <w:rFonts w:cs="Segoe UI"/>
          <w:color w:val="141414"/>
          <w:spacing w:val="-1"/>
          <w:shd w:val="clear" w:color="auto" w:fill="FFFFFF"/>
        </w:rPr>
        <w:t>11Sep26 attended D4 Emergency Management meeting in Red Oak</w:t>
      </w:r>
    </w:p>
    <w:p w14:paraId="62CAF6B2" w14:textId="433808E9" w:rsidR="005F4A1B" w:rsidRPr="005F4A1B" w:rsidRDefault="005F4A1B" w:rsidP="007D01FE">
      <w:pPr>
        <w:pStyle w:val="ListParagraph"/>
        <w:numPr>
          <w:ilvl w:val="0"/>
          <w:numId w:val="4"/>
        </w:numPr>
      </w:pPr>
      <w:r>
        <w:rPr>
          <w:rFonts w:cs="Segoe UI"/>
          <w:color w:val="141414"/>
          <w:spacing w:val="-1"/>
          <w:shd w:val="clear" w:color="auto" w:fill="FFFFFF"/>
        </w:rPr>
        <w:t xml:space="preserve">11Sep26 met Chip See to go through courthouse and annex to observe emergency signage needed and identify gaps </w:t>
      </w:r>
    </w:p>
    <w:p w14:paraId="0171B531" w14:textId="6414A3C0" w:rsidR="005F4A1B" w:rsidRPr="005F4A1B" w:rsidRDefault="005F4A1B" w:rsidP="007D01FE">
      <w:pPr>
        <w:pStyle w:val="ListParagraph"/>
        <w:numPr>
          <w:ilvl w:val="0"/>
          <w:numId w:val="4"/>
        </w:numPr>
      </w:pPr>
      <w:r>
        <w:rPr>
          <w:rFonts w:cs="Segoe UI"/>
          <w:color w:val="141414"/>
          <w:spacing w:val="-1"/>
          <w:shd w:val="clear" w:color="auto" w:fill="FFFFFF"/>
        </w:rPr>
        <w:t>14Sep26 assisted 1</w:t>
      </w:r>
      <w:r w:rsidRPr="005F4A1B">
        <w:rPr>
          <w:rFonts w:cs="Segoe UI"/>
          <w:color w:val="141414"/>
          <w:spacing w:val="-1"/>
          <w:shd w:val="clear" w:color="auto" w:fill="FFFFFF"/>
          <w:vertAlign w:val="superscript"/>
        </w:rPr>
        <w:t>st</w:t>
      </w:r>
      <w:r>
        <w:rPr>
          <w:rFonts w:cs="Segoe UI"/>
          <w:color w:val="141414"/>
          <w:spacing w:val="-1"/>
          <w:shd w:val="clear" w:color="auto" w:fill="FFFFFF"/>
        </w:rPr>
        <w:t xml:space="preserve"> responders and life flight in major accident on Hwy 92</w:t>
      </w:r>
    </w:p>
    <w:p w14:paraId="1552E5ED" w14:textId="28E6E9B1" w:rsidR="005F4A1B" w:rsidRPr="009E10AA" w:rsidRDefault="005F4A1B" w:rsidP="007D01FE">
      <w:pPr>
        <w:pStyle w:val="ListParagraph"/>
        <w:numPr>
          <w:ilvl w:val="0"/>
          <w:numId w:val="4"/>
        </w:numPr>
      </w:pPr>
      <w:r>
        <w:rPr>
          <w:rFonts w:cs="Segoe UI"/>
          <w:color w:val="141414"/>
          <w:spacing w:val="-1"/>
          <w:shd w:val="clear" w:color="auto" w:fill="FFFFFF"/>
        </w:rPr>
        <w:t>14Sep26 1</w:t>
      </w:r>
      <w:r w:rsidRPr="005F4A1B">
        <w:rPr>
          <w:rFonts w:cs="Segoe UI"/>
          <w:color w:val="141414"/>
          <w:spacing w:val="-1"/>
          <w:shd w:val="clear" w:color="auto" w:fill="FFFFFF"/>
          <w:vertAlign w:val="superscript"/>
        </w:rPr>
        <w:t>st</w:t>
      </w:r>
      <w:r>
        <w:rPr>
          <w:rFonts w:cs="Segoe UI"/>
          <w:color w:val="141414"/>
          <w:spacing w:val="-1"/>
          <w:shd w:val="clear" w:color="auto" w:fill="FFFFFF"/>
        </w:rPr>
        <w:t xml:space="preserve"> Responders appreciation dinner at New Hope Bridge Church</w:t>
      </w:r>
    </w:p>
    <w:p w14:paraId="3BF5B9B1" w14:textId="6CE67A58" w:rsidR="009E10AA" w:rsidRDefault="005F4A1B" w:rsidP="007D01FE">
      <w:pPr>
        <w:pStyle w:val="ListParagraph"/>
        <w:numPr>
          <w:ilvl w:val="0"/>
          <w:numId w:val="4"/>
        </w:numPr>
      </w:pPr>
      <w:r>
        <w:t>15Sep26 County Safety Steering Committee meeting with Scott from IMWCA</w:t>
      </w:r>
    </w:p>
    <w:p w14:paraId="3AF595A9" w14:textId="5996CD2D" w:rsidR="005F4A1B" w:rsidRDefault="005F4A1B" w:rsidP="007D01FE">
      <w:pPr>
        <w:pStyle w:val="ListParagraph"/>
        <w:numPr>
          <w:ilvl w:val="0"/>
          <w:numId w:val="4"/>
        </w:numPr>
      </w:pPr>
      <w:r>
        <w:t>15Sep26 assisted Orient Fire on house fire in Macksburg</w:t>
      </w:r>
    </w:p>
    <w:p w14:paraId="7A4B670E" w14:textId="5449A2AC" w:rsidR="005F4A1B" w:rsidRDefault="005F4A1B" w:rsidP="007D01FE">
      <w:pPr>
        <w:pStyle w:val="ListParagraph"/>
        <w:numPr>
          <w:ilvl w:val="0"/>
          <w:numId w:val="4"/>
        </w:numPr>
      </w:pPr>
      <w:r>
        <w:t>16Sep26 EMA Commission meeting at the annex</w:t>
      </w:r>
    </w:p>
    <w:p w14:paraId="2022A799" w14:textId="430DD979" w:rsidR="005F4A1B" w:rsidRDefault="005F4A1B" w:rsidP="007D01FE">
      <w:pPr>
        <w:pStyle w:val="ListParagraph"/>
        <w:numPr>
          <w:ilvl w:val="0"/>
          <w:numId w:val="4"/>
        </w:numPr>
      </w:pPr>
      <w:r>
        <w:t xml:space="preserve">17Sep26 </w:t>
      </w:r>
      <w:r w:rsidR="00EF24F1">
        <w:t>phone meeting with Barb Guenther of Norther Natural Gas about Emergency Action Plan (EAP) for gas line up by Earlham</w:t>
      </w:r>
    </w:p>
    <w:p w14:paraId="66D8D53A" w14:textId="31FC7B29" w:rsidR="00EF24F1" w:rsidRDefault="00EF24F1" w:rsidP="007D01FE">
      <w:pPr>
        <w:pStyle w:val="ListParagraph"/>
        <w:numPr>
          <w:ilvl w:val="0"/>
          <w:numId w:val="4"/>
        </w:numPr>
      </w:pPr>
      <w:r>
        <w:t>21Sep26 Earlham Schools Safety Committee meeting</w:t>
      </w:r>
    </w:p>
    <w:p w14:paraId="2A67DE28" w14:textId="0BCF870B" w:rsidR="00EF24F1" w:rsidRDefault="00EF24F1" w:rsidP="007D01FE">
      <w:pPr>
        <w:pStyle w:val="ListParagraph"/>
        <w:numPr>
          <w:ilvl w:val="0"/>
          <w:numId w:val="4"/>
        </w:numPr>
      </w:pPr>
      <w:r>
        <w:t>22Sep26 IPAWS training up at Polk County EMA</w:t>
      </w:r>
    </w:p>
    <w:p w14:paraId="4635A6FB" w14:textId="38669568" w:rsidR="00EF24F1" w:rsidRDefault="00EF24F1" w:rsidP="007D01FE">
      <w:pPr>
        <w:pStyle w:val="ListParagraph"/>
        <w:numPr>
          <w:ilvl w:val="0"/>
          <w:numId w:val="4"/>
        </w:numPr>
      </w:pPr>
      <w:r>
        <w:lastRenderedPageBreak/>
        <w:t>22Sep26 attended Iowa Task Force 1 K9 Unit lunch &amp; Learn training at Polk County EMA</w:t>
      </w:r>
    </w:p>
    <w:p w14:paraId="595459E7" w14:textId="6B9C1C62" w:rsidR="00EF24F1" w:rsidRDefault="00EF24F1" w:rsidP="007D01FE">
      <w:pPr>
        <w:pStyle w:val="ListParagraph"/>
        <w:numPr>
          <w:ilvl w:val="0"/>
          <w:numId w:val="4"/>
        </w:numPr>
      </w:pPr>
      <w:r>
        <w:t>23Sep26 Safety Walkthrough at Heartland Coop facilities in Winterset and Earlham to go over hazardous materials stored at each site and go over company EAP</w:t>
      </w:r>
    </w:p>
    <w:p w14:paraId="2F0B523C" w14:textId="1B12F121" w:rsidR="00EF24F1" w:rsidRDefault="00EF24F1" w:rsidP="007D01FE">
      <w:pPr>
        <w:pStyle w:val="ListParagraph"/>
        <w:numPr>
          <w:ilvl w:val="0"/>
          <w:numId w:val="4"/>
        </w:numPr>
      </w:pPr>
      <w:r>
        <w:t>24Sep26 NWS weather webinar</w:t>
      </w:r>
    </w:p>
    <w:p w14:paraId="20389E35" w14:textId="1E26501F" w:rsidR="00EF24F1" w:rsidRDefault="00EF24F1" w:rsidP="007D01FE">
      <w:pPr>
        <w:pStyle w:val="ListParagraph"/>
        <w:numPr>
          <w:ilvl w:val="0"/>
          <w:numId w:val="4"/>
        </w:numPr>
      </w:pPr>
      <w:r>
        <w:t>28Sep26 assisted in I-35 Schools Evacuation and Reunification drill</w:t>
      </w:r>
    </w:p>
    <w:p w14:paraId="2C933F54" w14:textId="6BD00CB9" w:rsidR="00EF24F1" w:rsidRPr="007D01FE" w:rsidRDefault="00EF24F1" w:rsidP="007D01FE">
      <w:pPr>
        <w:pStyle w:val="ListParagraph"/>
        <w:numPr>
          <w:ilvl w:val="0"/>
          <w:numId w:val="4"/>
        </w:numPr>
      </w:pPr>
      <w:r>
        <w:t>29Sep26 attended Covered Bridges Festival planning meeting</w:t>
      </w:r>
    </w:p>
    <w:p w14:paraId="57F3EA8C" w14:textId="039D65AD" w:rsidR="00A168A4" w:rsidRPr="005C796B" w:rsidRDefault="00B8672C" w:rsidP="005C796B">
      <w:pPr>
        <w:pStyle w:val="ListParagraph"/>
        <w:numPr>
          <w:ilvl w:val="0"/>
          <w:numId w:val="4"/>
        </w:numPr>
        <w:rPr>
          <w:b/>
          <w:bCs/>
        </w:rPr>
      </w:pPr>
      <w:r>
        <w:t>O</w:t>
      </w:r>
      <w:r w:rsidR="00A168A4">
        <w:t>n going coordination for County Hazard Mitigation plan activities</w:t>
      </w:r>
    </w:p>
    <w:p w14:paraId="48D5218E" w14:textId="77777777" w:rsidR="005C796B" w:rsidRDefault="005C796B" w:rsidP="005C796B">
      <w:pPr>
        <w:rPr>
          <w:b/>
          <w:bCs/>
        </w:rPr>
      </w:pPr>
    </w:p>
    <w:p w14:paraId="719BE2BB" w14:textId="79D70483" w:rsidR="00D75FA1" w:rsidRPr="005C796B" w:rsidRDefault="00D75FA1" w:rsidP="005C796B">
      <w:pPr>
        <w:rPr>
          <w:b/>
          <w:bCs/>
        </w:rPr>
      </w:pPr>
      <w:r w:rsidRPr="005C796B">
        <w:rPr>
          <w:b/>
          <w:bCs/>
        </w:rPr>
        <w:t xml:space="preserve">Upcoming </w:t>
      </w:r>
      <w:r w:rsidR="005D2797" w:rsidRPr="005C796B">
        <w:rPr>
          <w:b/>
          <w:bCs/>
        </w:rPr>
        <w:t>t</w:t>
      </w:r>
      <w:r w:rsidRPr="005C796B">
        <w:rPr>
          <w:b/>
          <w:bCs/>
        </w:rPr>
        <w:t>rainings</w:t>
      </w:r>
      <w:r w:rsidR="005D2797" w:rsidRPr="005C796B">
        <w:rPr>
          <w:b/>
          <w:bCs/>
        </w:rPr>
        <w:t>,</w:t>
      </w:r>
      <w:r w:rsidRPr="005C796B">
        <w:rPr>
          <w:b/>
          <w:bCs/>
        </w:rPr>
        <w:t xml:space="preserve"> scheduled meetings</w:t>
      </w:r>
      <w:r w:rsidR="005D2797" w:rsidRPr="005C796B">
        <w:rPr>
          <w:b/>
          <w:bCs/>
        </w:rPr>
        <w:t xml:space="preserve"> and activities</w:t>
      </w:r>
    </w:p>
    <w:p w14:paraId="246E0649" w14:textId="1F0953D0" w:rsidR="003217C3" w:rsidRDefault="003217C3" w:rsidP="007D01FE">
      <w:pPr>
        <w:pStyle w:val="ListParagraph"/>
        <w:numPr>
          <w:ilvl w:val="0"/>
          <w:numId w:val="3"/>
        </w:numPr>
      </w:pPr>
      <w:r>
        <w:t>01Oct26 NWS weather webinar</w:t>
      </w:r>
    </w:p>
    <w:p w14:paraId="4E23634A" w14:textId="7D258BB8" w:rsidR="007D01FE" w:rsidRDefault="00502E2D" w:rsidP="007D01FE">
      <w:pPr>
        <w:pStyle w:val="ListParagraph"/>
        <w:numPr>
          <w:ilvl w:val="0"/>
          <w:numId w:val="3"/>
        </w:numPr>
      </w:pPr>
      <w:r>
        <w:t>0</w:t>
      </w:r>
      <w:r w:rsidR="00EF24F1">
        <w:t>2Oct</w:t>
      </w:r>
      <w:r w:rsidR="00CE0E35">
        <w:t xml:space="preserve">26 </w:t>
      </w:r>
      <w:r w:rsidR="00EF24F1">
        <w:t>October Xcomm meeting</w:t>
      </w:r>
    </w:p>
    <w:p w14:paraId="5B099CBE" w14:textId="335C20A6" w:rsidR="00EF24F1" w:rsidRDefault="00EF24F1" w:rsidP="007D01FE">
      <w:pPr>
        <w:pStyle w:val="ListParagraph"/>
        <w:numPr>
          <w:ilvl w:val="0"/>
          <w:numId w:val="3"/>
        </w:numPr>
      </w:pPr>
      <w:r>
        <w:t>0</w:t>
      </w:r>
      <w:r w:rsidR="003217C3">
        <w:t>8Oct26 NWS weather webinar</w:t>
      </w:r>
    </w:p>
    <w:p w14:paraId="4480FB58" w14:textId="6CF10FA5" w:rsidR="003217C3" w:rsidRDefault="0032001D" w:rsidP="007D01FE">
      <w:pPr>
        <w:pStyle w:val="ListParagraph"/>
        <w:numPr>
          <w:ilvl w:val="0"/>
          <w:numId w:val="3"/>
        </w:numPr>
      </w:pPr>
      <w:r>
        <w:t>09Oct26 Covered Bridges Fest prep day</w:t>
      </w:r>
    </w:p>
    <w:p w14:paraId="6C219BF5" w14:textId="4B84820D" w:rsidR="0032001D" w:rsidRDefault="0032001D" w:rsidP="007D01FE">
      <w:pPr>
        <w:pStyle w:val="ListParagraph"/>
        <w:numPr>
          <w:ilvl w:val="0"/>
          <w:numId w:val="3"/>
        </w:numPr>
      </w:pPr>
      <w:r>
        <w:t>10-11Oct26 Covered Bridges Fest</w:t>
      </w:r>
    </w:p>
    <w:p w14:paraId="415B16A1" w14:textId="6A82783D" w:rsidR="0032001D" w:rsidRDefault="0032001D" w:rsidP="007D01FE">
      <w:pPr>
        <w:pStyle w:val="ListParagraph"/>
        <w:numPr>
          <w:ilvl w:val="0"/>
          <w:numId w:val="3"/>
        </w:numPr>
      </w:pPr>
      <w:r>
        <w:t>14-16Oct26 Iowa Homeland Security Conference</w:t>
      </w:r>
    </w:p>
    <w:p w14:paraId="358ED894" w14:textId="61960492" w:rsidR="0032001D" w:rsidRDefault="0032001D" w:rsidP="007D01FE">
      <w:pPr>
        <w:pStyle w:val="ListParagraph"/>
        <w:numPr>
          <w:ilvl w:val="0"/>
          <w:numId w:val="3"/>
        </w:numPr>
      </w:pPr>
      <w:r>
        <w:t>20Oct26 County Safety Steering Committee meeting</w:t>
      </w:r>
    </w:p>
    <w:p w14:paraId="7D781920" w14:textId="30116A7E" w:rsidR="0032001D" w:rsidRDefault="0032001D" w:rsidP="007D01FE">
      <w:pPr>
        <w:pStyle w:val="ListParagraph"/>
        <w:numPr>
          <w:ilvl w:val="0"/>
          <w:numId w:val="3"/>
        </w:numPr>
      </w:pPr>
      <w:r>
        <w:t xml:space="preserve">I-80 Closure Tabletop Exercise </w:t>
      </w:r>
    </w:p>
    <w:p w14:paraId="5AA63E58" w14:textId="364C5567" w:rsidR="0032001D" w:rsidRDefault="0032001D" w:rsidP="007D01FE">
      <w:pPr>
        <w:pStyle w:val="ListParagraph"/>
        <w:numPr>
          <w:ilvl w:val="0"/>
          <w:numId w:val="3"/>
        </w:numPr>
      </w:pPr>
      <w:r>
        <w:t>22Oct26 NWS weather webinar</w:t>
      </w:r>
    </w:p>
    <w:p w14:paraId="0BFD5905" w14:textId="59760ADE" w:rsidR="0032001D" w:rsidRDefault="0032001D" w:rsidP="007D01FE">
      <w:pPr>
        <w:pStyle w:val="ListParagraph"/>
        <w:numPr>
          <w:ilvl w:val="0"/>
          <w:numId w:val="3"/>
        </w:numPr>
      </w:pPr>
      <w:r>
        <w:t>29Oct26 NWS weather webinar</w:t>
      </w:r>
    </w:p>
    <w:p w14:paraId="37261CEC" w14:textId="3A6561FD" w:rsidR="000547A5" w:rsidRDefault="000547A5" w:rsidP="000547A5">
      <w:pPr>
        <w:pStyle w:val="ListParagraph"/>
      </w:pPr>
    </w:p>
    <w:sectPr w:rsidR="000547A5" w:rsidSect="00F91059">
      <w:headerReference w:type="default" r:id="rId7"/>
      <w:footerReference w:type="default" r:id="rId8"/>
      <w:pgSz w:w="12240" w:h="15840"/>
      <w:pgMar w:top="1440" w:right="1440" w:bottom="1440" w:left="144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7FCAB" w14:textId="77777777" w:rsidR="003E2EF5" w:rsidRDefault="003E2EF5" w:rsidP="00F91059">
      <w:pPr>
        <w:spacing w:after="0" w:line="240" w:lineRule="auto"/>
      </w:pPr>
      <w:r>
        <w:separator/>
      </w:r>
    </w:p>
  </w:endnote>
  <w:endnote w:type="continuationSeparator" w:id="0">
    <w:p w14:paraId="136AB3D4" w14:textId="77777777" w:rsidR="003E2EF5" w:rsidRDefault="003E2EF5" w:rsidP="00F91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A8D49" w14:textId="77777777" w:rsidR="00823635" w:rsidRPr="00D958AA" w:rsidRDefault="00823635" w:rsidP="00823635">
    <w:pPr>
      <w:pStyle w:val="Footer"/>
      <w:jc w:val="center"/>
      <w:rPr>
        <w:sz w:val="16"/>
        <w:szCs w:val="16"/>
      </w:rPr>
    </w:pPr>
    <w:r w:rsidRPr="00D958AA">
      <w:rPr>
        <w:sz w:val="16"/>
        <w:szCs w:val="16"/>
      </w:rPr>
      <w:t>Proudly Serving the citizens of Madison County and the communities of, Bevington, East Peru, Earlham, Macksburg, Patterson, St. Charles, Truro, West Des Moines and Winterset</w:t>
    </w:r>
  </w:p>
  <w:p w14:paraId="7E5D100C" w14:textId="77777777" w:rsidR="00823635" w:rsidRDefault="008236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7F98B" w14:textId="77777777" w:rsidR="003E2EF5" w:rsidRDefault="003E2EF5" w:rsidP="00F91059">
      <w:pPr>
        <w:spacing w:after="0" w:line="240" w:lineRule="auto"/>
      </w:pPr>
      <w:r>
        <w:separator/>
      </w:r>
    </w:p>
  </w:footnote>
  <w:footnote w:type="continuationSeparator" w:id="0">
    <w:p w14:paraId="4E7415DF" w14:textId="77777777" w:rsidR="003E2EF5" w:rsidRDefault="003E2EF5" w:rsidP="00F910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07A8B" w14:textId="77777777" w:rsidR="00F91059" w:rsidRDefault="00F91059" w:rsidP="00F91059">
    <w:pPr>
      <w:pStyle w:val="NormalWeb"/>
      <w:jc w:val="center"/>
    </w:pPr>
    <w:r>
      <w:rPr>
        <w:noProof/>
      </w:rPr>
      <w:drawing>
        <wp:inline distT="0" distB="0" distL="0" distR="0" wp14:anchorId="1699EFEE" wp14:editId="66777C13">
          <wp:extent cx="1085850" cy="1085791"/>
          <wp:effectExtent l="0" t="0" r="0" b="635"/>
          <wp:docPr id="3" name="Picture 2" descr="A circular logo with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A circular logo with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1884" cy="11118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B864AE3" w14:textId="5A122A02" w:rsidR="00F91059" w:rsidRPr="00F5190D" w:rsidRDefault="00F5190D" w:rsidP="00F5190D">
    <w:pPr>
      <w:pStyle w:val="Header"/>
      <w:jc w:val="center"/>
      <w:rPr>
        <w:b/>
        <w:bCs/>
      </w:rPr>
    </w:pPr>
    <w:r w:rsidRPr="00F5190D">
      <w:rPr>
        <w:b/>
        <w:bCs/>
      </w:rPr>
      <w:t>Directors Report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0497E"/>
    <w:multiLevelType w:val="hybridMultilevel"/>
    <w:tmpl w:val="2ECCB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16E3F"/>
    <w:multiLevelType w:val="hybridMultilevel"/>
    <w:tmpl w:val="80BAF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6A6714"/>
    <w:multiLevelType w:val="hybridMultilevel"/>
    <w:tmpl w:val="99C0E4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E57E5F"/>
    <w:multiLevelType w:val="hybridMultilevel"/>
    <w:tmpl w:val="29388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6535933">
    <w:abstractNumId w:val="2"/>
  </w:num>
  <w:num w:numId="2" w16cid:durableId="1100376258">
    <w:abstractNumId w:val="1"/>
  </w:num>
  <w:num w:numId="3" w16cid:durableId="1173567398">
    <w:abstractNumId w:val="0"/>
  </w:num>
  <w:num w:numId="4" w16cid:durableId="19314267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059"/>
    <w:rsid w:val="0000511A"/>
    <w:rsid w:val="000147C5"/>
    <w:rsid w:val="000547A5"/>
    <w:rsid w:val="0007194C"/>
    <w:rsid w:val="000C5425"/>
    <w:rsid w:val="000D3F0A"/>
    <w:rsid w:val="001172E6"/>
    <w:rsid w:val="001174D2"/>
    <w:rsid w:val="00120689"/>
    <w:rsid w:val="00125DE0"/>
    <w:rsid w:val="00132B73"/>
    <w:rsid w:val="00151243"/>
    <w:rsid w:val="00152196"/>
    <w:rsid w:val="00172D00"/>
    <w:rsid w:val="001749B1"/>
    <w:rsid w:val="001948A4"/>
    <w:rsid w:val="001B08E4"/>
    <w:rsid w:val="001C131C"/>
    <w:rsid w:val="001E1FE7"/>
    <w:rsid w:val="001F27C0"/>
    <w:rsid w:val="00204A6A"/>
    <w:rsid w:val="002114B6"/>
    <w:rsid w:val="0022535A"/>
    <w:rsid w:val="002508D6"/>
    <w:rsid w:val="00250D23"/>
    <w:rsid w:val="002677FF"/>
    <w:rsid w:val="00287151"/>
    <w:rsid w:val="002A1FE4"/>
    <w:rsid w:val="002B7B2F"/>
    <w:rsid w:val="002C02EE"/>
    <w:rsid w:val="002E221A"/>
    <w:rsid w:val="00301866"/>
    <w:rsid w:val="0032001D"/>
    <w:rsid w:val="003217C3"/>
    <w:rsid w:val="00390DDA"/>
    <w:rsid w:val="003D0614"/>
    <w:rsid w:val="003E2EF5"/>
    <w:rsid w:val="003F1251"/>
    <w:rsid w:val="004101B3"/>
    <w:rsid w:val="00414833"/>
    <w:rsid w:val="004457F8"/>
    <w:rsid w:val="004507A6"/>
    <w:rsid w:val="00461B0F"/>
    <w:rsid w:val="0047686A"/>
    <w:rsid w:val="00497D10"/>
    <w:rsid w:val="004A06FF"/>
    <w:rsid w:val="004A1380"/>
    <w:rsid w:val="004A5F91"/>
    <w:rsid w:val="004B226F"/>
    <w:rsid w:val="00502E2D"/>
    <w:rsid w:val="005051F8"/>
    <w:rsid w:val="00527C70"/>
    <w:rsid w:val="0054746E"/>
    <w:rsid w:val="0057203E"/>
    <w:rsid w:val="00585352"/>
    <w:rsid w:val="005B3B5E"/>
    <w:rsid w:val="005C1C05"/>
    <w:rsid w:val="005C796B"/>
    <w:rsid w:val="005D2797"/>
    <w:rsid w:val="005F0DA3"/>
    <w:rsid w:val="005F46E2"/>
    <w:rsid w:val="005F4A1B"/>
    <w:rsid w:val="0061164D"/>
    <w:rsid w:val="00694B04"/>
    <w:rsid w:val="00707ADF"/>
    <w:rsid w:val="00717FF8"/>
    <w:rsid w:val="00737FD9"/>
    <w:rsid w:val="007434BE"/>
    <w:rsid w:val="007528AD"/>
    <w:rsid w:val="00786889"/>
    <w:rsid w:val="007942EB"/>
    <w:rsid w:val="00794E3C"/>
    <w:rsid w:val="007B628B"/>
    <w:rsid w:val="007C732D"/>
    <w:rsid w:val="007D01FE"/>
    <w:rsid w:val="007E0C45"/>
    <w:rsid w:val="00815468"/>
    <w:rsid w:val="00823635"/>
    <w:rsid w:val="008342BB"/>
    <w:rsid w:val="00847747"/>
    <w:rsid w:val="008A7FED"/>
    <w:rsid w:val="008B671D"/>
    <w:rsid w:val="00902A66"/>
    <w:rsid w:val="00910090"/>
    <w:rsid w:val="0092213F"/>
    <w:rsid w:val="00967250"/>
    <w:rsid w:val="009710DF"/>
    <w:rsid w:val="0097520E"/>
    <w:rsid w:val="009A29E5"/>
    <w:rsid w:val="009E10AA"/>
    <w:rsid w:val="00A168A4"/>
    <w:rsid w:val="00A715CD"/>
    <w:rsid w:val="00A91B75"/>
    <w:rsid w:val="00B118F9"/>
    <w:rsid w:val="00B13289"/>
    <w:rsid w:val="00B16B6A"/>
    <w:rsid w:val="00B35281"/>
    <w:rsid w:val="00B40A34"/>
    <w:rsid w:val="00B4582D"/>
    <w:rsid w:val="00B83B6A"/>
    <w:rsid w:val="00B8672C"/>
    <w:rsid w:val="00B96078"/>
    <w:rsid w:val="00BB26AA"/>
    <w:rsid w:val="00BF2A59"/>
    <w:rsid w:val="00C03B98"/>
    <w:rsid w:val="00C063BF"/>
    <w:rsid w:val="00C32792"/>
    <w:rsid w:val="00C4243C"/>
    <w:rsid w:val="00C438BD"/>
    <w:rsid w:val="00C72261"/>
    <w:rsid w:val="00C850A0"/>
    <w:rsid w:val="00CB1AD1"/>
    <w:rsid w:val="00CD162C"/>
    <w:rsid w:val="00CE0E35"/>
    <w:rsid w:val="00D21677"/>
    <w:rsid w:val="00D54852"/>
    <w:rsid w:val="00D57B2E"/>
    <w:rsid w:val="00D75FA1"/>
    <w:rsid w:val="00D8226B"/>
    <w:rsid w:val="00D958AA"/>
    <w:rsid w:val="00DD1237"/>
    <w:rsid w:val="00DF49F0"/>
    <w:rsid w:val="00E37442"/>
    <w:rsid w:val="00E55748"/>
    <w:rsid w:val="00ED4FBC"/>
    <w:rsid w:val="00EE5C65"/>
    <w:rsid w:val="00EE76FD"/>
    <w:rsid w:val="00EF24F1"/>
    <w:rsid w:val="00F402B5"/>
    <w:rsid w:val="00F42D4A"/>
    <w:rsid w:val="00F46BB5"/>
    <w:rsid w:val="00F47551"/>
    <w:rsid w:val="00F5190D"/>
    <w:rsid w:val="00F74990"/>
    <w:rsid w:val="00F76358"/>
    <w:rsid w:val="00F91059"/>
    <w:rsid w:val="00FA41D5"/>
    <w:rsid w:val="00FC2824"/>
    <w:rsid w:val="00FC6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9723F2"/>
  <w15:chartTrackingRefBased/>
  <w15:docId w15:val="{56A59D27-F1DF-4CCE-B4BF-66A24A5E7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10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10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10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10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10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10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10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10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10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10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10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10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10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10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10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10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10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10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10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10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10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10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10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10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10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10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10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10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105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91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910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1059"/>
  </w:style>
  <w:style w:type="paragraph" w:styleId="Footer">
    <w:name w:val="footer"/>
    <w:basedOn w:val="Normal"/>
    <w:link w:val="FooterChar"/>
    <w:uiPriority w:val="99"/>
    <w:unhideWhenUsed/>
    <w:rsid w:val="00F910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1059"/>
  </w:style>
  <w:style w:type="character" w:styleId="Strong">
    <w:name w:val="Strong"/>
    <w:basedOn w:val="DefaultParagraphFont"/>
    <w:uiPriority w:val="22"/>
    <w:qFormat/>
    <w:rsid w:val="001206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1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406</Words>
  <Characters>2202</Characters>
  <Application>Microsoft Office Word</Application>
  <DocSecurity>0</DocSecurity>
  <Lines>64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 Johnson</dc:creator>
  <cp:keywords/>
  <dc:description/>
  <cp:lastModifiedBy>Mitch Johnson</cp:lastModifiedBy>
  <cp:revision>4</cp:revision>
  <dcterms:created xsi:type="dcterms:W3CDTF">2026-09-29T15:28:00Z</dcterms:created>
  <dcterms:modified xsi:type="dcterms:W3CDTF">2026-09-29T20:18:00Z</dcterms:modified>
</cp:coreProperties>
</file>